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32F1B" w14:textId="2D0B3B80" w:rsidR="00E6429E" w:rsidRPr="00E26617" w:rsidRDefault="000F78E5" w:rsidP="00C545AB">
      <w:pPr>
        <w:pStyle w:val="Name"/>
        <w:ind w:left="1440"/>
        <w:rPr>
          <w:sz w:val="60"/>
          <w:szCs w:val="60"/>
        </w:rPr>
      </w:pPr>
      <w:r>
        <w:rPr>
          <w:sz w:val="60"/>
          <w:szCs w:val="60"/>
        </w:rPr>
        <w:t>Betriebsprakt</w:t>
      </w:r>
      <w:r w:rsidR="00492406">
        <w:rPr>
          <w:sz w:val="60"/>
          <w:szCs w:val="60"/>
        </w:rPr>
        <w:t>i</w:t>
      </w:r>
      <w:r>
        <w:rPr>
          <w:sz w:val="60"/>
          <w:szCs w:val="60"/>
        </w:rPr>
        <w:t>kum</w:t>
      </w:r>
    </w:p>
    <w:p w14:paraId="6452FC04" w14:textId="77777777" w:rsidR="00DD2747" w:rsidRDefault="00DD2747" w:rsidP="00DD2747">
      <w:pPr>
        <w:pStyle w:val="Name"/>
        <w:jc w:val="center"/>
        <w:rPr>
          <w:caps w:val="0"/>
          <w:sz w:val="28"/>
          <w:szCs w:val="28"/>
        </w:rPr>
      </w:pPr>
    </w:p>
    <w:p w14:paraId="5E9B2428" w14:textId="77777777" w:rsidR="00DD2747" w:rsidRDefault="00DD2747" w:rsidP="00DD2747">
      <w:pPr>
        <w:pStyle w:val="Name"/>
        <w:jc w:val="center"/>
        <w:rPr>
          <w:caps w:val="0"/>
          <w:sz w:val="28"/>
          <w:szCs w:val="28"/>
        </w:rPr>
      </w:pPr>
      <w:r w:rsidRPr="00DD2747">
        <w:rPr>
          <w:caps w:val="0"/>
          <w:sz w:val="28"/>
          <w:szCs w:val="28"/>
        </w:rPr>
        <w:t xml:space="preserve">Der Schüler/Die Schülerin des Priv. </w:t>
      </w:r>
      <w:proofErr w:type="spellStart"/>
      <w:r w:rsidRPr="00DD2747">
        <w:rPr>
          <w:caps w:val="0"/>
          <w:sz w:val="28"/>
          <w:szCs w:val="28"/>
        </w:rPr>
        <w:t>Ernst-Kalkuhl-Gymnasiums</w:t>
      </w:r>
      <w:proofErr w:type="spellEnd"/>
    </w:p>
    <w:p w14:paraId="00C6F24B" w14:textId="77777777" w:rsidR="006D0125" w:rsidRDefault="006D0125" w:rsidP="00DD2747">
      <w:pPr>
        <w:pStyle w:val="Name"/>
        <w:jc w:val="center"/>
        <w:rPr>
          <w:caps w:val="0"/>
          <w:sz w:val="28"/>
          <w:szCs w:val="28"/>
        </w:rPr>
      </w:pPr>
      <w:r>
        <w:rPr>
          <w:caps w:val="0"/>
          <w:sz w:val="28"/>
          <w:szCs w:val="28"/>
        </w:rPr>
        <w:t xml:space="preserve">in Bonn, </w:t>
      </w:r>
      <w:r w:rsidR="00E26617">
        <w:rPr>
          <w:caps w:val="0"/>
          <w:sz w:val="28"/>
          <w:szCs w:val="28"/>
        </w:rPr>
        <w:t>Jahrgangsstufe 10</w:t>
      </w:r>
    </w:p>
    <w:p w14:paraId="6B49DFF7" w14:textId="77777777" w:rsidR="00DD2747" w:rsidRDefault="00DD2747" w:rsidP="00DD2747">
      <w:pPr>
        <w:pStyle w:val="Name"/>
        <w:jc w:val="center"/>
        <w:rPr>
          <w:sz w:val="28"/>
          <w:szCs w:val="28"/>
        </w:rPr>
      </w:pPr>
    </w:p>
    <w:p w14:paraId="0C21F3D5" w14:textId="77777777" w:rsidR="00DD2747" w:rsidRPr="00DD2747" w:rsidRDefault="00B25965" w:rsidP="00DD2747">
      <w:pPr>
        <w:pStyle w:val="Name"/>
        <w:jc w:val="center"/>
        <w:rPr>
          <w:sz w:val="28"/>
          <w:szCs w:val="28"/>
        </w:rPr>
      </w:pPr>
      <w:r w:rsidRPr="00A502DB">
        <w:rPr>
          <w:caps w:val="0"/>
          <w:color w:val="7F7F7F" w:themeColor="text1" w:themeTint="80"/>
          <w:sz w:val="16"/>
          <w:szCs w:val="16"/>
        </w:rPr>
        <w:t>Name:</w:t>
      </w:r>
      <w:r w:rsidR="00DD2747">
        <w:rPr>
          <w:sz w:val="28"/>
          <w:szCs w:val="28"/>
        </w:rPr>
        <w:t>________________________________________</w:t>
      </w:r>
    </w:p>
    <w:p w14:paraId="0D93DD04" w14:textId="77777777" w:rsidR="00DD2747" w:rsidRDefault="00DD2747" w:rsidP="006D0125">
      <w:pPr>
        <w:pStyle w:val="Kontaktinfos"/>
        <w:jc w:val="center"/>
        <w:rPr>
          <w:szCs w:val="24"/>
        </w:rPr>
      </w:pPr>
    </w:p>
    <w:p w14:paraId="7C92A37D" w14:textId="77777777" w:rsidR="00E6429E" w:rsidRDefault="00DD2747" w:rsidP="006D0125">
      <w:pPr>
        <w:pStyle w:val="Kontaktinfos"/>
        <w:jc w:val="center"/>
        <w:rPr>
          <w:szCs w:val="24"/>
        </w:rPr>
      </w:pPr>
      <w:r>
        <w:rPr>
          <w:szCs w:val="24"/>
        </w:rPr>
        <w:t>hat vom _________________ bis ______________</w:t>
      </w:r>
    </w:p>
    <w:p w14:paraId="2096E5BA" w14:textId="77777777" w:rsidR="006D0125" w:rsidRDefault="006D0125" w:rsidP="006D0125">
      <w:pPr>
        <w:pStyle w:val="Kontaktinfos"/>
        <w:jc w:val="center"/>
        <w:rPr>
          <w:szCs w:val="24"/>
        </w:rPr>
      </w:pPr>
    </w:p>
    <w:p w14:paraId="57F7D906" w14:textId="77777777" w:rsidR="00DD2747" w:rsidRDefault="006D0125" w:rsidP="006D0125">
      <w:pPr>
        <w:pStyle w:val="Kontaktinfos"/>
        <w:jc w:val="center"/>
        <w:rPr>
          <w:szCs w:val="24"/>
        </w:rPr>
      </w:pPr>
      <w:r>
        <w:rPr>
          <w:szCs w:val="24"/>
        </w:rPr>
        <w:t>= ______________Tag(e)</w:t>
      </w:r>
    </w:p>
    <w:p w14:paraId="5A4DADD2" w14:textId="12B7C79B" w:rsidR="00DD2747" w:rsidRDefault="00DD2747" w:rsidP="006D0125">
      <w:pPr>
        <w:pStyle w:val="Kontaktinfos"/>
        <w:jc w:val="center"/>
        <w:rPr>
          <w:szCs w:val="24"/>
        </w:rPr>
      </w:pPr>
      <w:r>
        <w:rPr>
          <w:szCs w:val="24"/>
        </w:rPr>
        <w:t xml:space="preserve">in unserem Betrieb ein </w:t>
      </w:r>
      <w:r w:rsidR="00C545AB">
        <w:rPr>
          <w:szCs w:val="24"/>
        </w:rPr>
        <w:t>Betrieb</w:t>
      </w:r>
      <w:r w:rsidR="00E26617">
        <w:rPr>
          <w:szCs w:val="24"/>
        </w:rPr>
        <w:t>spraktikum</w:t>
      </w:r>
      <w:r>
        <w:rPr>
          <w:szCs w:val="24"/>
        </w:rPr>
        <w:t xml:space="preserve"> absolviert.</w:t>
      </w:r>
    </w:p>
    <w:p w14:paraId="711227AE" w14:textId="77777777" w:rsidR="00E6429E" w:rsidRPr="00A502DB" w:rsidRDefault="006D0125" w:rsidP="006D0125">
      <w:pPr>
        <w:pStyle w:val="Stra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502DB">
        <w:t>Name/Anschrift des Betriebs /Firmenstempel</w:t>
      </w:r>
    </w:p>
    <w:p w14:paraId="6089289C" w14:textId="77777777" w:rsidR="006D0125" w:rsidRDefault="006D0125" w:rsidP="006D0125">
      <w:pPr>
        <w:pStyle w:val="Stra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8E7BFD1" w14:textId="77777777" w:rsidR="006D0125" w:rsidRDefault="006D0125" w:rsidP="006D0125">
      <w:pPr>
        <w:pStyle w:val="Stra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DB671EB" w14:textId="77777777" w:rsidR="006D0125" w:rsidRDefault="006D0125" w:rsidP="006D0125">
      <w:pPr>
        <w:pStyle w:val="Stra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B3D18AB" w14:textId="77777777" w:rsidR="006D0125" w:rsidRDefault="006D0125" w:rsidP="006D0125">
      <w:pPr>
        <w:pStyle w:val="Stra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1E818DD" w14:textId="77777777" w:rsidR="006D0125" w:rsidRDefault="006D0125" w:rsidP="006D0125">
      <w:pPr>
        <w:pStyle w:val="Stra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00E875E" w14:textId="77777777" w:rsidR="006D0125" w:rsidRDefault="006D0125" w:rsidP="006D0125">
      <w:pPr>
        <w:pStyle w:val="Stra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BA3717A" w14:textId="77777777" w:rsidR="006D0125" w:rsidRDefault="006D0125" w:rsidP="006D0125">
      <w:pPr>
        <w:pStyle w:val="Datum"/>
      </w:pPr>
      <w:r>
        <w:t>Datum:</w:t>
      </w:r>
    </w:p>
    <w:p w14:paraId="20CD0E0B" w14:textId="77777777" w:rsidR="009551A1" w:rsidRDefault="00B25965" w:rsidP="00F0434E">
      <w:pPr>
        <w:pStyle w:val="Strae"/>
        <w:rPr>
          <w:rFonts w:asciiTheme="majorHAnsi" w:hAnsiTheme="majorHAnsi" w:cstheme="majorHAnsi"/>
          <w:color w:val="000000" w:themeColor="text1"/>
        </w:rPr>
      </w:pPr>
      <w:r w:rsidRPr="00B25965">
        <w:rPr>
          <w:rFonts w:asciiTheme="majorHAnsi" w:hAnsiTheme="majorHAnsi" w:cstheme="majorHAnsi"/>
          <w:color w:val="000000" w:themeColor="text1"/>
          <w:sz w:val="24"/>
          <w:szCs w:val="24"/>
        </w:rPr>
        <w:t>Unterschrift:</w:t>
      </w:r>
      <w:r>
        <w:rPr>
          <w:rFonts w:asciiTheme="majorHAnsi" w:hAnsiTheme="majorHAnsi" w:cstheme="majorHAnsi"/>
          <w:color w:val="000000" w:themeColor="text1"/>
        </w:rPr>
        <w:t xml:space="preserve">   ____________________________________</w:t>
      </w:r>
      <w:r w:rsidR="00A502DB">
        <w:rPr>
          <w:rFonts w:asciiTheme="majorHAnsi" w:hAnsiTheme="majorHAnsi" w:cstheme="majorHAnsi"/>
          <w:color w:val="000000" w:themeColor="text1"/>
        </w:rPr>
        <w:t>__________________</w:t>
      </w:r>
    </w:p>
    <w:p w14:paraId="2834775F" w14:textId="77777777" w:rsidR="009551A1" w:rsidRDefault="009551A1" w:rsidP="00F0434E">
      <w:pPr>
        <w:pStyle w:val="Strae"/>
      </w:pPr>
    </w:p>
    <w:p w14:paraId="23655017" w14:textId="75A0784F" w:rsidR="00E6429E" w:rsidRPr="00F0434E" w:rsidRDefault="00B25965" w:rsidP="00F0434E">
      <w:pPr>
        <w:pStyle w:val="Strae"/>
        <w:rPr>
          <w:rFonts w:asciiTheme="majorHAnsi" w:hAnsiTheme="majorHAnsi" w:cstheme="majorHAnsi"/>
          <w:color w:val="000000" w:themeColor="text1"/>
        </w:rPr>
      </w:pPr>
      <w:r>
        <w:t>Sehr geehrter Praktikumsgeber,</w:t>
      </w:r>
    </w:p>
    <w:p w14:paraId="00BE5588" w14:textId="77777777" w:rsidR="00E6429E" w:rsidRDefault="00B25965" w:rsidP="00B25965">
      <w:r>
        <w:t xml:space="preserve">ich möchte mich im Namen des </w:t>
      </w:r>
      <w:r w:rsidR="00A502DB">
        <w:t xml:space="preserve">Priv. </w:t>
      </w:r>
      <w:proofErr w:type="spellStart"/>
      <w:r>
        <w:t>Ernst-Kalkuhl-Gymnasiums</w:t>
      </w:r>
      <w:proofErr w:type="spellEnd"/>
      <w:r>
        <w:t xml:space="preserve"> ganz herzlich für die Bereitschaft bedanken, unsere</w:t>
      </w:r>
      <w:r w:rsidR="00FA2E90">
        <w:t>m/r</w:t>
      </w:r>
      <w:r>
        <w:t xml:space="preserve"> Schüler</w:t>
      </w:r>
      <w:r w:rsidR="00FA2E90">
        <w:t>/in</w:t>
      </w:r>
      <w:r>
        <w:t xml:space="preserve"> einen Einblick in die </w:t>
      </w:r>
      <w:r w:rsidR="00FA2E90">
        <w:t>Arbeitswirklichkeit Ihres Berufsfeldes gewährt zu haben.</w:t>
      </w:r>
    </w:p>
    <w:p w14:paraId="622F09DD" w14:textId="2525365B" w:rsidR="00E6429E" w:rsidRDefault="00FA2E90" w:rsidP="007E5DE4">
      <w:r>
        <w:t>Der/die Schüler/in benötigt kein Zeugnis, fertigt a</w:t>
      </w:r>
      <w:r w:rsidR="00E26617">
        <w:t>ber e</w:t>
      </w:r>
      <w:r>
        <w:t>inen Bericht an</w:t>
      </w:r>
      <w:r w:rsidR="00E26617">
        <w:t xml:space="preserve"> und</w:t>
      </w:r>
      <w:r>
        <w:t xml:space="preserve"> hat Ihnen </w:t>
      </w:r>
      <w:r w:rsidR="00A502DB">
        <w:t>(hoffentlich)</w:t>
      </w:r>
      <w:r>
        <w:t xml:space="preserve"> viele neugierige Fragen gestellt. Auch für die Zeit, die Sie sich für deren Beantwortung genommen haben</w:t>
      </w:r>
      <w:r w:rsidR="007E5DE4">
        <w:t>, bedanke</w:t>
      </w:r>
      <w:r w:rsidR="00D4004A">
        <w:t>n wir uns.</w:t>
      </w:r>
    </w:p>
    <w:p w14:paraId="2DE2960D" w14:textId="7DB1DC09" w:rsidR="00F0434E" w:rsidRDefault="00A502DB" w:rsidP="007E5DE4">
      <w:r>
        <w:t xml:space="preserve">Mit freundlichen Grüßen   </w:t>
      </w:r>
    </w:p>
    <w:p w14:paraId="221C3653" w14:textId="77777777" w:rsidR="00BE3E51" w:rsidRDefault="00F0434E" w:rsidP="007E5DE4">
      <w:r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4C36A047" wp14:editId="1A8F35E9">
                <wp:simplePos x="0" y="0"/>
                <wp:positionH relativeFrom="column">
                  <wp:posOffset>4951095</wp:posOffset>
                </wp:positionH>
                <wp:positionV relativeFrom="paragraph">
                  <wp:posOffset>-486410</wp:posOffset>
                </wp:positionV>
                <wp:extent cx="360" cy="360"/>
                <wp:effectExtent l="38100" t="38100" r="38100" b="38100"/>
                <wp:wrapNone/>
                <wp:docPr id="585969527" name="Freihand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FB4812" id="Freihand 3" o:spid="_x0000_s1026" type="#_x0000_t75" style="position:absolute;margin-left:389.35pt;margin-top:-38.8pt;width:1.05pt;height:1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">
                <v:imagedata r:id="rId10" o:title=""/>
              </v:shape>
            </w:pict>
          </mc:Fallback>
        </mc:AlternateContent>
      </w:r>
      <w:r w:rsidR="009D1F16">
        <w:t xml:space="preserve">Sandra Mertens-Lemmer und Julia Scott (Studien- und </w:t>
      </w:r>
      <w:proofErr w:type="spellStart"/>
      <w:r w:rsidR="009D1F16">
        <w:t>Berufskoordinatorin</w:t>
      </w:r>
      <w:r w:rsidR="009804B0">
        <w:t>nen</w:t>
      </w:r>
      <w:proofErr w:type="spellEnd"/>
      <w:r w:rsidR="009804B0">
        <w:t xml:space="preserve"> des EKG)</w:t>
      </w:r>
    </w:p>
    <w:p w14:paraId="17BBC9CA" w14:textId="77777777" w:rsidR="00BE3E51" w:rsidRDefault="00BE3E51" w:rsidP="007E5DE4"/>
    <w:p w14:paraId="55E40DDD" w14:textId="2F5CD749" w:rsidR="007E5DE4" w:rsidRDefault="00A502DB" w:rsidP="007E5DE4">
      <w:r>
        <w:t xml:space="preserve">                                                            </w:t>
      </w:r>
      <w:r w:rsidRPr="00A502DB">
        <w:rPr>
          <w:sz w:val="16"/>
          <w:szCs w:val="16"/>
        </w:rPr>
        <w:t>* bitte streichen</w:t>
      </w:r>
    </w:p>
    <w:sectPr w:rsidR="007E5DE4">
      <w:headerReference w:type="default" r:id="rId11"/>
      <w:footerReference w:type="default" r:id="rId12"/>
      <w:headerReference w:type="first" r:id="rId13"/>
      <w:pgSz w:w="11907" w:h="16839" w:code="9"/>
      <w:pgMar w:top="1296" w:right="1368" w:bottom="1440" w:left="1368" w:header="720" w:footer="10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DB811" w14:textId="77777777" w:rsidR="00CE391F" w:rsidRDefault="00CE391F">
      <w:pPr>
        <w:spacing w:after="0" w:line="240" w:lineRule="auto"/>
      </w:pPr>
      <w:r>
        <w:separator/>
      </w:r>
    </w:p>
  </w:endnote>
  <w:endnote w:type="continuationSeparator" w:id="0">
    <w:p w14:paraId="36B11AAE" w14:textId="77777777" w:rsidR="00CE391F" w:rsidRDefault="00CE3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616366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3649F5" w14:textId="77777777" w:rsidR="00E6429E" w:rsidRDefault="00AE0342">
        <w:pPr>
          <w:pStyle w:val="Fuzeile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0D618" w14:textId="77777777" w:rsidR="00CE391F" w:rsidRDefault="00CE391F">
      <w:pPr>
        <w:spacing w:after="0" w:line="240" w:lineRule="auto"/>
      </w:pPr>
      <w:r>
        <w:separator/>
      </w:r>
    </w:p>
  </w:footnote>
  <w:footnote w:type="continuationSeparator" w:id="0">
    <w:p w14:paraId="235EE031" w14:textId="77777777" w:rsidR="00CE391F" w:rsidRDefault="00CE3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763C3" w14:textId="77777777" w:rsidR="00E6429E" w:rsidRDefault="00AE0342">
    <w:r>
      <w:rPr>
        <w:noProof/>
        <w:lang w:val="lt-LT" w:eastAsia="zh-CN" w:bidi="ar-SA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A9033F0" wp14:editId="592525C0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5013960" cy="7205980"/>
              <wp:effectExtent l="0" t="0" r="0" b="6985"/>
              <wp:wrapNone/>
              <wp:docPr id="1" name="Fram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13960" cy="7205980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shape w14:anchorId="056D7231" id="Frame 1" o:spid="_x0000_s1026" style="position:absolute;margin-left:0;margin-top:0;width:394.8pt;height:567.4pt;z-index:251666432;visibility:visible;mso-wrap-style:square;mso-width-percent:941;mso-height-percent:954;mso-wrap-distance-left:9pt;mso-wrap-distance-top:0;mso-wrap-distance-right:9pt;mso-wrap-distance-bottom:0;mso-position-horizontal:center;mso-position-horizontal-relative:page;mso-position-vertical:center;mso-position-vertical-relative:page;mso-width-percent:941;mso-height-percent:954;mso-width-relative:page;mso-height-relative:page;v-text-anchor:middle" coordsize="5013960,720598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" path="m,l5013960,r,7205980l,7205980,,xm130564,130564r,6944852l4883396,7075416r,-6944852l130564,130564xe" fillcolor="#e3ab48" stroked="f" strokeweight="1pt">
              <v:stroke joinstyle="miter"/>
              <v:path arrowok="t" o:connecttype="custom" o:connectlocs="0,0;5013960,0;5013960,7205980;0,7205980;0,0;130564,130564;130564,7075416;4883396,7075416;4883396,130564;130564,130564" o:connectangles="0,0,0,0,0,0,0,0,0,0"/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0A9B7" w14:textId="77777777" w:rsidR="00E6429E" w:rsidRDefault="00AE0342">
    <w:r>
      <w:rPr>
        <w:noProof/>
        <w:lang w:val="lt-LT" w:eastAsia="zh-CN" w:bidi="ar-SA"/>
      </w:rPr>
      <mc:AlternateContent>
        <mc:Choice Requires="wpg">
          <w:drawing>
            <wp:anchor distT="0" distB="0" distL="114300" distR="114300" simplePos="0" relativeHeight="251664384" behindDoc="1" locked="0" layoutInCell="1" allowOverlap="1" wp14:anchorId="01260CFF" wp14:editId="2BCD48BD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5012690" cy="7207250"/>
              <wp:effectExtent l="0" t="0" r="0" b="0"/>
              <wp:wrapNone/>
              <wp:docPr id="10" name="Gruppieren 10" title="Seitenrahmen mit Register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012690" cy="7207250"/>
                        <a:chOff x="133350" y="0"/>
                        <a:chExt cx="7315200" cy="9601200"/>
                      </a:xfrm>
                      <a:solidFill>
                        <a:srgbClr val="00B050"/>
                      </a:solidFill>
                    </wpg:grpSpPr>
                    <wps:wsp>
                      <wps:cNvPr id="8" name="Rahmen 8"/>
                      <wps:cNvSpPr/>
                      <wps:spPr>
                        <a:xfrm>
                          <a:off x="133350" y="0"/>
                          <a:ext cx="7315200" cy="9601200"/>
                        </a:xfrm>
                        <a:prstGeom prst="frame">
                          <a:avLst>
                            <a:gd name="adj1" fmla="val 2604"/>
                          </a:avLst>
                        </a:prstGeom>
                        <a:grp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Freihandform 7"/>
                      <wps:cNvSpPr>
                        <a:spLocks/>
                      </wps:cNvSpPr>
                      <wps:spPr bwMode="auto">
                        <a:xfrm>
                          <a:off x="228600" y="428625"/>
                          <a:ext cx="358140" cy="802005"/>
                        </a:xfrm>
                        <a:custGeom>
                          <a:avLst/>
                          <a:gdLst>
                            <a:gd name="T0" fmla="*/ 2 w 240"/>
                            <a:gd name="T1" fmla="*/ 0 h 528"/>
                            <a:gd name="T2" fmla="*/ 169 w 240"/>
                            <a:gd name="T3" fmla="*/ 0 h 528"/>
                            <a:gd name="T4" fmla="*/ 240 w 240"/>
                            <a:gd name="T5" fmla="*/ 246 h 528"/>
                            <a:gd name="T6" fmla="*/ 169 w 240"/>
                            <a:gd name="T7" fmla="*/ 480 h 528"/>
                            <a:gd name="T8" fmla="*/ 59 w 240"/>
                            <a:gd name="T9" fmla="*/ 480 h 528"/>
                            <a:gd name="T10" fmla="*/ 59 w 240"/>
                            <a:gd name="T11" fmla="*/ 528 h 528"/>
                            <a:gd name="T12" fmla="*/ 0 w 240"/>
                            <a:gd name="T13" fmla="*/ 480 h 528"/>
                            <a:gd name="T14" fmla="*/ 2 w 240"/>
                            <a:gd name="T15" fmla="*/ 480 h 528"/>
                            <a:gd name="T16" fmla="*/ 2 w 240"/>
                            <a:gd name="T17" fmla="*/ 0 h 5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40" h="528">
                              <a:moveTo>
                                <a:pt x="2" y="0"/>
                              </a:moveTo>
                              <a:lnTo>
                                <a:pt x="169" y="0"/>
                              </a:lnTo>
                              <a:lnTo>
                                <a:pt x="240" y="246"/>
                              </a:lnTo>
                              <a:lnTo>
                                <a:pt x="169" y="480"/>
                              </a:lnTo>
                              <a:lnTo>
                                <a:pt x="59" y="480"/>
                              </a:lnTo>
                              <a:lnTo>
                                <a:pt x="59" y="528"/>
                              </a:lnTo>
                              <a:lnTo>
                                <a:pt x="0" y="480"/>
                              </a:lnTo>
                              <a:lnTo>
                                <a:pt x="2" y="480"/>
                              </a:lnTo>
                              <a:lnTo>
                                <a:pt x="2" y="0"/>
                              </a:lnTo>
                              <a:close/>
                            </a:path>
                          </a:pathLst>
                        </a:custGeom>
                        <a:grpFill/>
                        <a:ln w="0">
                          <a:noFill/>
                          <a:prstDash val="solid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D6C33AE" w14:textId="77777777" w:rsidR="00E6429E" w:rsidRDefault="00E6429E"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w14:anchorId="01260CFF" id="Gruppieren 10" o:spid="_x0000_s1026" alt="Titel: Seitenrahmen mit Register" style="position:absolute;margin-left:0;margin-top:0;width:394.7pt;height:567.5pt;z-index:-251652096;mso-width-percent:941;mso-height-percent:954;mso-position-horizontal:center;mso-position-horizontal-relative:page;mso-position-vertical:center;mso-position-vertical-relative:page;mso-width-percent:941;mso-height-percent:954" coordorigin="1333" coordsize="73152,960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">
              <v:shape id="Rahmen 8" o:spid="_x0000_s1027" style="position:absolute;left:1333;width:73152;height:96012;visibility:visible;mso-wrap-style:square;v-text-anchor:middle" coordsize="7315200,960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" path="m,l7315200,r,9601200l,9601200,,xm190488,190488r,9220224l7124712,9410712r,-9220224l190488,190488xe" filled="f" stroked="f" strokeweight="1pt">
                <v:stroke joinstyle="miter"/>
                <v:path arrowok="t" o:connecttype="custom" o:connectlocs="0,0;7315200,0;7315200,9601200;0,9601200;0,0;190488,190488;190488,9410712;7124712,9410712;7124712,190488;190488,190488" o:connectangles="0,0,0,0,0,0,0,0,0,0"/>
              </v:shape>
              <v:shape id="Freihandform 7" o:spid="_x0000_s1028" style="position:absolute;left:2286;top:4286;width:3581;height:8020;visibility:visible;mso-wrap-style:square;v-text-anchor:top" coordsize="240,528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" adj="-11796480,,5400" path="m2,l169,r71,246l169,480r-110,l59,528,,480r2,l2,xe" filled="f" stroked="f" strokeweight="0">
                <v:stroke joinstyle="round"/>
                <v:formulas/>
                <v:path arrowok="t" o:connecttype="custom" o:connectlocs="2985,0;252190,0;358140,373661;252190,729095;88043,729095;88043,802005;0,729095;2985,729095;2985,0" o:connectangles="0,0,0,0,0,0,0,0,0" textboxrect="0,0,240,528"/>
                <v:textbox>
                  <w:txbxContent>
                    <w:p w14:paraId="7D6C33AE" w14:textId="77777777" w:rsidR="00E6429E" w:rsidRDefault="00E6429E">
                      <w:pPr>
                        <w:jc w:val="center"/>
                      </w:pP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A8C682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5A505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C60189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A6E07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A50DB0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DE0ED6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95644D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21C7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19497C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FF29BAA"/>
    <w:lvl w:ilvl="0">
      <w:start w:val="1"/>
      <w:numFmt w:val="bullet"/>
      <w:pStyle w:val="Aufzhlungszeichen"/>
      <w:lvlText w:val=""/>
      <w:lvlJc w:val="left"/>
      <w:pPr>
        <w:ind w:left="360" w:hanging="360"/>
      </w:pPr>
      <w:rPr>
        <w:rFonts w:ascii="Symbol" w:hAnsi="Symbol" w:hint="default"/>
        <w:color w:val="E3AB48" w:themeColor="accent1"/>
      </w:rPr>
    </w:lvl>
  </w:abstractNum>
  <w:abstractNum w:abstractNumId="10" w15:restartNumberingAfterBreak="0">
    <w:nsid w:val="454416C3"/>
    <w:multiLevelType w:val="hybridMultilevel"/>
    <w:tmpl w:val="1884BEFA"/>
    <w:lvl w:ilvl="0" w:tplc="F1084306">
      <w:start w:val="1"/>
      <w:numFmt w:val="bullet"/>
      <w:lvlText w:val=""/>
      <w:lvlJc w:val="left"/>
      <w:pPr>
        <w:tabs>
          <w:tab w:val="num" w:pos="216"/>
        </w:tabs>
        <w:ind w:left="216" w:hanging="216"/>
      </w:pPr>
      <w:rPr>
        <w:rFonts w:ascii="Wingdings" w:hAnsi="Wingdings" w:hint="default"/>
        <w:color w:val="E3AB48" w:themeColor="accent1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863211">
    <w:abstractNumId w:val="9"/>
  </w:num>
  <w:num w:numId="2" w16cid:durableId="2042314579">
    <w:abstractNumId w:val="10"/>
  </w:num>
  <w:num w:numId="3" w16cid:durableId="90787295">
    <w:abstractNumId w:val="10"/>
  </w:num>
  <w:num w:numId="4" w16cid:durableId="411970654">
    <w:abstractNumId w:val="7"/>
  </w:num>
  <w:num w:numId="5" w16cid:durableId="2135637792">
    <w:abstractNumId w:val="6"/>
  </w:num>
  <w:num w:numId="6" w16cid:durableId="1547790518">
    <w:abstractNumId w:val="5"/>
  </w:num>
  <w:num w:numId="7" w16cid:durableId="1962882417">
    <w:abstractNumId w:val="4"/>
  </w:num>
  <w:num w:numId="8" w16cid:durableId="588730383">
    <w:abstractNumId w:val="8"/>
  </w:num>
  <w:num w:numId="9" w16cid:durableId="1208180652">
    <w:abstractNumId w:val="3"/>
  </w:num>
  <w:num w:numId="10" w16cid:durableId="1953512354">
    <w:abstractNumId w:val="2"/>
  </w:num>
  <w:num w:numId="11" w16cid:durableId="1915965620">
    <w:abstractNumId w:val="1"/>
  </w:num>
  <w:num w:numId="12" w16cid:durableId="161891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1"/>
  <w:proofState w:spelling="clean"/>
  <w:attachedTemplate r:id="rId1"/>
  <w:revisionView w:formatting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747"/>
    <w:rsid w:val="000F78E5"/>
    <w:rsid w:val="0011112C"/>
    <w:rsid w:val="0021119B"/>
    <w:rsid w:val="00272B6E"/>
    <w:rsid w:val="00296DD6"/>
    <w:rsid w:val="003C1CB9"/>
    <w:rsid w:val="00492406"/>
    <w:rsid w:val="004A0F4E"/>
    <w:rsid w:val="004C7813"/>
    <w:rsid w:val="00501E49"/>
    <w:rsid w:val="005677CC"/>
    <w:rsid w:val="006D0125"/>
    <w:rsid w:val="007017DE"/>
    <w:rsid w:val="00713424"/>
    <w:rsid w:val="007E5DE4"/>
    <w:rsid w:val="009551A1"/>
    <w:rsid w:val="009804B0"/>
    <w:rsid w:val="009D1F16"/>
    <w:rsid w:val="00A502DB"/>
    <w:rsid w:val="00AA25BA"/>
    <w:rsid w:val="00AE0342"/>
    <w:rsid w:val="00B25965"/>
    <w:rsid w:val="00BE3E51"/>
    <w:rsid w:val="00BE6202"/>
    <w:rsid w:val="00C07049"/>
    <w:rsid w:val="00C545AB"/>
    <w:rsid w:val="00C549BC"/>
    <w:rsid w:val="00CE391F"/>
    <w:rsid w:val="00D4004A"/>
    <w:rsid w:val="00DD2747"/>
    <w:rsid w:val="00E03AF1"/>
    <w:rsid w:val="00E26617"/>
    <w:rsid w:val="00E6429E"/>
    <w:rsid w:val="00F0434E"/>
    <w:rsid w:val="00FA2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F99BA7"/>
  <w15:chartTrackingRefBased/>
  <w15:docId w15:val="{F36CE9A5-1086-B448-ACFB-070955439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7F7F7F" w:themeColor="text1" w:themeTint="80"/>
        <w:lang w:val="de-DE" w:eastAsia="ja-JP" w:bidi="de-DE"/>
      </w:rPr>
    </w:rPrDefault>
    <w:pPrDefault>
      <w:pPr>
        <w:spacing w:after="18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9" w:unhideWhenUsed="1" w:qFormat="1"/>
    <w:lsdException w:name="Closing" w:semiHidden="1" w:uiPriority="5" w:unhideWhenUsed="1" w:qFormat="1"/>
    <w:lsdException w:name="Signature" w:semiHidden="1" w:uiPriority="6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0" w:unhideWhenUsed="1" w:qFormat="1"/>
    <w:lsdException w:name="Salutation" w:semiHidden="1" w:uiPriority="4" w:unhideWhenUsed="1" w:qFormat="1"/>
    <w:lsdException w:name="Date" w:semiHidden="1" w:uiPriority="2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E0342"/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pBdr>
        <w:top w:val="single" w:sz="24" w:space="5" w:color="262626" w:themeColor="text1" w:themeTint="D9"/>
        <w:bottom w:val="single" w:sz="8" w:space="5" w:color="7F7F7F" w:themeColor="text1" w:themeTint="80"/>
      </w:pBdr>
      <w:spacing w:before="240" w:after="160" w:line="240" w:lineRule="auto"/>
      <w:outlineLvl w:val="0"/>
    </w:pPr>
    <w:rPr>
      <w:rFonts w:asciiTheme="majorHAnsi" w:eastAsiaTheme="majorEastAsia" w:hAnsiTheme="majorHAnsi" w:cstheme="majorBidi"/>
      <w:b/>
      <w:caps/>
      <w:color w:val="0E0B05" w:themeColor="text2"/>
      <w:sz w:val="24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E0B05" w:themeColor="text2"/>
      <w:sz w:val="22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E0B05" w:themeColor="text2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0E0B05" w:themeColor="text2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  <w:caps/>
      <w:color w:val="0E0B05" w:themeColor="text2"/>
      <w:sz w:val="18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b/>
      <w:color w:val="0E0B05" w:themeColor="text2"/>
      <w:sz w:val="18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Cs/>
      <w:color w:val="0E0B05" w:themeColor="text2"/>
      <w:sz w:val="18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0E0B05" w:themeColor="text2"/>
      <w:sz w:val="18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iCs/>
      <w:color w:val="0E0B05" w:themeColor="text2"/>
      <w:sz w:val="16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Buchtitel">
    <w:name w:val="Book Title"/>
    <w:basedOn w:val="Absatz-Standardschriftart"/>
    <w:uiPriority w:val="33"/>
    <w:semiHidden/>
    <w:unhideWhenUsed/>
    <w:qFormat/>
    <w:rPr>
      <w:b w:val="0"/>
      <w:bCs/>
      <w:i w:val="0"/>
      <w:iCs/>
      <w:caps/>
      <w:smallCaps w:val="0"/>
      <w:color w:val="7F7F7F" w:themeColor="text1" w:themeTint="80"/>
      <w:spacing w:val="0"/>
      <w:u w:val="single"/>
      <w:bdr w:val="none" w:sz="0" w:space="0" w:color="auto"/>
    </w:rPr>
  </w:style>
  <w:style w:type="paragraph" w:customStyle="1" w:styleId="Strae">
    <w:name w:val="Straße"/>
    <w:basedOn w:val="Standard"/>
    <w:uiPriority w:val="3"/>
    <w:qFormat/>
    <w:pPr>
      <w:spacing w:after="280" w:line="264" w:lineRule="auto"/>
      <w:contextualSpacing/>
    </w:pPr>
    <w:rPr>
      <w:rFonts w:eastAsiaTheme="minorEastAsia"/>
      <w:szCs w:val="18"/>
    </w:rPr>
  </w:style>
  <w:style w:type="paragraph" w:styleId="Gruformel">
    <w:name w:val="Closing"/>
    <w:basedOn w:val="Standard"/>
    <w:next w:val="Unterschrift"/>
    <w:link w:val="GruformelZchn"/>
    <w:uiPriority w:val="5"/>
    <w:qFormat/>
    <w:pPr>
      <w:spacing w:before="720" w:after="0" w:line="240" w:lineRule="auto"/>
    </w:pPr>
    <w:rPr>
      <w:rFonts w:eastAsiaTheme="minorEastAsia"/>
      <w:bCs/>
      <w:szCs w:val="18"/>
    </w:rPr>
  </w:style>
  <w:style w:type="character" w:customStyle="1" w:styleId="GruformelZchn">
    <w:name w:val="Grußformel Zchn"/>
    <w:basedOn w:val="Absatz-Standardschriftart"/>
    <w:link w:val="Gruformel"/>
    <w:uiPriority w:val="5"/>
    <w:rPr>
      <w:rFonts w:eastAsiaTheme="minorEastAsia"/>
      <w:bCs/>
      <w:szCs w:val="18"/>
    </w:rPr>
  </w:style>
  <w:style w:type="paragraph" w:styleId="Unterschrift">
    <w:name w:val="Signature"/>
    <w:basedOn w:val="Standard"/>
    <w:next w:val="Standard"/>
    <w:link w:val="UnterschriftZchn"/>
    <w:uiPriority w:val="6"/>
    <w:qFormat/>
    <w:pPr>
      <w:spacing w:before="1080" w:after="280" w:line="240" w:lineRule="auto"/>
      <w:contextualSpacing/>
    </w:pPr>
    <w:rPr>
      <w:rFonts w:asciiTheme="majorHAnsi" w:eastAsiaTheme="minorEastAsia" w:hAnsiTheme="majorHAnsi"/>
      <w:bCs/>
      <w:color w:val="0E0B05" w:themeColor="text2"/>
      <w:sz w:val="24"/>
      <w:szCs w:val="18"/>
    </w:rPr>
  </w:style>
  <w:style w:type="character" w:customStyle="1" w:styleId="UnterschriftZchn">
    <w:name w:val="Unterschrift Zchn"/>
    <w:basedOn w:val="Absatz-Standardschriftart"/>
    <w:link w:val="Unterschrift"/>
    <w:uiPriority w:val="6"/>
    <w:rPr>
      <w:rFonts w:asciiTheme="majorHAnsi" w:eastAsiaTheme="minorEastAsia" w:hAnsiTheme="majorHAnsi"/>
      <w:bCs/>
      <w:color w:val="0E0B05" w:themeColor="text2"/>
      <w:sz w:val="24"/>
      <w:szCs w:val="18"/>
    </w:rPr>
  </w:style>
  <w:style w:type="paragraph" w:styleId="Datum">
    <w:name w:val="Date"/>
    <w:basedOn w:val="Standard"/>
    <w:next w:val="Strae"/>
    <w:link w:val="DatumZchn"/>
    <w:uiPriority w:val="2"/>
    <w:qFormat/>
    <w:pPr>
      <w:spacing w:before="720" w:after="280" w:line="240" w:lineRule="auto"/>
      <w:contextualSpacing/>
    </w:pPr>
    <w:rPr>
      <w:rFonts w:asciiTheme="majorHAnsi" w:eastAsiaTheme="minorEastAsia" w:hAnsiTheme="majorHAnsi"/>
      <w:bCs/>
      <w:color w:val="0E0B05" w:themeColor="text2"/>
      <w:sz w:val="24"/>
      <w:szCs w:val="18"/>
    </w:rPr>
  </w:style>
  <w:style w:type="character" w:customStyle="1" w:styleId="DatumZchn">
    <w:name w:val="Datum Zchn"/>
    <w:basedOn w:val="Absatz-Standardschriftart"/>
    <w:link w:val="Datum"/>
    <w:uiPriority w:val="2"/>
    <w:rPr>
      <w:rFonts w:asciiTheme="majorHAnsi" w:eastAsiaTheme="minorEastAsia" w:hAnsiTheme="majorHAnsi"/>
      <w:bCs/>
      <w:color w:val="0E0B05" w:themeColor="text2"/>
      <w:sz w:val="24"/>
      <w:szCs w:val="18"/>
    </w:rPr>
  </w:style>
  <w:style w:type="paragraph" w:styleId="Fuzeile">
    <w:name w:val="footer"/>
    <w:basedOn w:val="Standard"/>
    <w:link w:val="FuzeileZchn"/>
    <w:uiPriority w:val="99"/>
    <w:unhideWhenUsed/>
    <w:qFormat/>
    <w:pPr>
      <w:spacing w:before="240" w:after="0" w:line="240" w:lineRule="auto"/>
    </w:pPr>
    <w:rPr>
      <w:color w:val="0E0B05" w:themeColor="text2"/>
      <w:sz w:val="24"/>
    </w:rPr>
  </w:style>
  <w:style w:type="character" w:customStyle="1" w:styleId="FuzeileZchn">
    <w:name w:val="Fußzeile Zchn"/>
    <w:basedOn w:val="Absatz-Standardschriftart"/>
    <w:link w:val="Fuzeile"/>
    <w:uiPriority w:val="99"/>
    <w:rPr>
      <w:color w:val="0E0B05" w:themeColor="text2"/>
      <w:sz w:val="24"/>
    </w:rPr>
  </w:style>
  <w:style w:type="paragraph" w:styleId="Anrede">
    <w:name w:val="Salutation"/>
    <w:basedOn w:val="Standard"/>
    <w:next w:val="Standard"/>
    <w:link w:val="AnredeZchn"/>
    <w:uiPriority w:val="4"/>
    <w:qFormat/>
    <w:pPr>
      <w:spacing w:before="800" w:line="240" w:lineRule="auto"/>
    </w:pPr>
    <w:rPr>
      <w:rFonts w:asciiTheme="majorHAnsi" w:eastAsiaTheme="minorEastAsia" w:hAnsiTheme="majorHAnsi"/>
      <w:bCs/>
      <w:color w:val="0E0B05" w:themeColor="text2"/>
      <w:sz w:val="24"/>
      <w:szCs w:val="18"/>
    </w:rPr>
  </w:style>
  <w:style w:type="character" w:customStyle="1" w:styleId="AnredeZchn">
    <w:name w:val="Anrede Zchn"/>
    <w:basedOn w:val="Absatz-Standardschriftart"/>
    <w:link w:val="Anrede"/>
    <w:uiPriority w:val="4"/>
    <w:rPr>
      <w:rFonts w:asciiTheme="majorHAnsi" w:eastAsiaTheme="minorEastAsia" w:hAnsiTheme="majorHAnsi"/>
      <w:bCs/>
      <w:color w:val="0E0B05" w:themeColor="text2"/>
      <w:sz w:val="24"/>
      <w:szCs w:val="18"/>
    </w:rPr>
  </w:style>
  <w:style w:type="paragraph" w:customStyle="1" w:styleId="Name">
    <w:name w:val="Name"/>
    <w:basedOn w:val="Standard"/>
    <w:uiPriority w:val="1"/>
    <w:qFormat/>
    <w:pPr>
      <w:spacing w:before="120" w:after="120" w:line="192" w:lineRule="auto"/>
    </w:pPr>
    <w:rPr>
      <w:rFonts w:asciiTheme="majorHAnsi" w:hAnsiTheme="majorHAnsi"/>
      <w:b/>
      <w:caps/>
      <w:color w:val="0E0B05" w:themeColor="text2"/>
      <w:sz w:val="70"/>
    </w:rPr>
  </w:style>
  <w:style w:type="paragraph" w:customStyle="1" w:styleId="Kontaktinfos">
    <w:name w:val="Kontaktinfos"/>
    <w:basedOn w:val="Standard"/>
    <w:uiPriority w:val="2"/>
    <w:qFormat/>
    <w:pPr>
      <w:contextualSpacing/>
    </w:pPr>
    <w:rPr>
      <w:rFonts w:asciiTheme="majorHAnsi" w:hAnsiTheme="majorHAnsi"/>
      <w:sz w:val="24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pPr>
      <w:spacing w:before="40" w:after="160" w:line="240" w:lineRule="auto"/>
    </w:pPr>
    <w:rPr>
      <w:iCs/>
      <w:color w:val="262626" w:themeColor="text1" w:themeTint="D9"/>
      <w:sz w:val="18"/>
      <w:szCs w:val="18"/>
    </w:rPr>
  </w:style>
  <w:style w:type="character" w:styleId="Hervorhebung">
    <w:name w:val="Emphasis"/>
    <w:basedOn w:val="Absatz-Standardschriftart"/>
    <w:uiPriority w:val="20"/>
    <w:semiHidden/>
    <w:unhideWhenUsed/>
    <w:qFormat/>
    <w:rPr>
      <w:i w:val="0"/>
      <w:iCs/>
      <w:color w:val="E3AB48" w:themeColor="accent1"/>
    </w:r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Theme="majorHAnsi" w:eastAsiaTheme="majorEastAsia" w:hAnsiTheme="majorHAnsi" w:cstheme="majorBidi"/>
      <w:b/>
      <w:caps/>
      <w:color w:val="0E0B05" w:themeColor="text2"/>
      <w:sz w:val="24"/>
      <w:szCs w:val="32"/>
    </w:rPr>
  </w:style>
  <w:style w:type="character" w:styleId="IntensiveHervorhebung">
    <w:name w:val="Intense Emphasis"/>
    <w:basedOn w:val="Absatz-Standardschriftart"/>
    <w:uiPriority w:val="21"/>
    <w:semiHidden/>
    <w:unhideWhenUsed/>
    <w:qFormat/>
    <w:rPr>
      <w:b/>
      <w:i w:val="0"/>
      <w:iCs/>
      <w:color w:val="E3AB48" w:themeColor="accent1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unhideWhenUsed/>
    <w:qFormat/>
    <w:pPr>
      <w:spacing w:before="360" w:after="360"/>
    </w:pPr>
    <w:rPr>
      <w:b/>
      <w:iCs/>
      <w:color w:val="262626" w:themeColor="text1" w:themeTint="D9"/>
      <w:sz w:val="26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Pr>
      <w:b/>
      <w:iCs/>
      <w:color w:val="262626" w:themeColor="text1" w:themeTint="D9"/>
      <w:sz w:val="26"/>
      <w:szCs w:val="20"/>
    </w:rPr>
  </w:style>
  <w:style w:type="character" w:styleId="IntensiverVerweis">
    <w:name w:val="Intense Reference"/>
    <w:basedOn w:val="Absatz-Standardschriftart"/>
    <w:uiPriority w:val="32"/>
    <w:semiHidden/>
    <w:unhideWhenUsed/>
    <w:qFormat/>
    <w:rPr>
      <w:b w:val="0"/>
      <w:bCs/>
      <w:caps/>
      <w:smallCaps w:val="0"/>
      <w:color w:val="262626" w:themeColor="text1" w:themeTint="D9"/>
      <w:spacing w:val="0"/>
    </w:rPr>
  </w:style>
  <w:style w:type="paragraph" w:styleId="Listenabsatz">
    <w:name w:val="List Paragraph"/>
    <w:basedOn w:val="Standard"/>
    <w:uiPriority w:val="34"/>
    <w:semiHidden/>
    <w:unhideWhenUsed/>
    <w:qFormat/>
    <w:pPr>
      <w:ind w:left="216"/>
      <w:contextualSpacing/>
    </w:pPr>
  </w:style>
  <w:style w:type="paragraph" w:styleId="Titel">
    <w:name w:val="Title"/>
    <w:basedOn w:val="Standard"/>
    <w:link w:val="TitelZchn"/>
    <w:uiPriority w:val="9"/>
    <w:semiHidden/>
    <w:unhideWhenUsed/>
    <w:qFormat/>
    <w:pPr>
      <w:spacing w:line="192" w:lineRule="auto"/>
    </w:pPr>
    <w:rPr>
      <w:rFonts w:asciiTheme="majorHAnsi" w:eastAsiaTheme="majorEastAsia" w:hAnsiTheme="majorHAnsi" w:cstheme="majorBidi"/>
      <w:b/>
      <w:caps/>
      <w:color w:val="262626" w:themeColor="text1" w:themeTint="D9"/>
      <w:kern w:val="28"/>
      <w:sz w:val="70"/>
      <w:szCs w:val="56"/>
    </w:rPr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styleId="Zitat">
    <w:name w:val="Quote"/>
    <w:basedOn w:val="Standard"/>
    <w:next w:val="Standard"/>
    <w:link w:val="ZitatZchn"/>
    <w:uiPriority w:val="29"/>
    <w:semiHidden/>
    <w:unhideWhenUsed/>
    <w:qFormat/>
    <w:pPr>
      <w:spacing w:before="360" w:after="360"/>
    </w:pPr>
    <w:rPr>
      <w:iCs/>
      <w:sz w:val="26"/>
    </w:rPr>
  </w:style>
  <w:style w:type="character" w:customStyle="1" w:styleId="ZitatZchn">
    <w:name w:val="Zitat Zchn"/>
    <w:basedOn w:val="Absatz-Standardschriftart"/>
    <w:link w:val="Zitat"/>
    <w:uiPriority w:val="29"/>
    <w:semiHidden/>
    <w:rPr>
      <w:iCs/>
      <w:color w:val="7F7F7F" w:themeColor="text1" w:themeTint="80"/>
      <w:sz w:val="26"/>
      <w:szCs w:val="20"/>
    </w:rPr>
  </w:style>
  <w:style w:type="character" w:styleId="Fett">
    <w:name w:val="Strong"/>
    <w:basedOn w:val="Absatz-Standardschriftart"/>
    <w:uiPriority w:val="22"/>
    <w:semiHidden/>
    <w:unhideWhenUsed/>
    <w:qFormat/>
    <w:rPr>
      <w:b/>
      <w:bCs/>
      <w:color w:val="262626" w:themeColor="text1" w:themeTint="D9"/>
    </w:rPr>
  </w:style>
  <w:style w:type="character" w:customStyle="1" w:styleId="TitelZchn">
    <w:name w:val="Titel Zchn"/>
    <w:basedOn w:val="Absatz-Standardschriftart"/>
    <w:link w:val="Titel"/>
    <w:uiPriority w:val="9"/>
    <w:semiHidden/>
    <w:rPr>
      <w:rFonts w:asciiTheme="majorHAnsi" w:eastAsiaTheme="majorEastAsia" w:hAnsiTheme="majorHAnsi" w:cstheme="majorBidi"/>
      <w:b/>
      <w:caps/>
      <w:color w:val="262626" w:themeColor="text1" w:themeTint="D9"/>
      <w:kern w:val="28"/>
      <w:sz w:val="70"/>
      <w:szCs w:val="56"/>
    </w:rPr>
  </w:style>
  <w:style w:type="paragraph" w:styleId="Untertitel">
    <w:name w:val="Subtitle"/>
    <w:basedOn w:val="Standard"/>
    <w:next w:val="Standard"/>
    <w:link w:val="UntertitelZchn"/>
    <w:uiPriority w:val="10"/>
    <w:semiHidden/>
    <w:unhideWhenUsed/>
    <w:qFormat/>
    <w:pPr>
      <w:numPr>
        <w:ilvl w:val="1"/>
      </w:numPr>
      <w:spacing w:after="540" w:line="288" w:lineRule="auto"/>
      <w:ind w:right="2880"/>
      <w:contextualSpacing/>
    </w:pPr>
    <w:rPr>
      <w:rFonts w:eastAsiaTheme="minorEastAsia"/>
      <w:spacing w:val="15"/>
      <w:sz w:val="24"/>
      <w:szCs w:val="22"/>
    </w:rPr>
  </w:style>
  <w:style w:type="character" w:styleId="SchwacheHervorhebung">
    <w:name w:val="Subtle Emphasis"/>
    <w:basedOn w:val="Absatz-Standardschriftart"/>
    <w:uiPriority w:val="19"/>
    <w:semiHidden/>
    <w:unhideWhenUsed/>
    <w:qFormat/>
    <w:rPr>
      <w:i w:val="0"/>
      <w:iCs/>
      <w:color w:val="262626" w:themeColor="text1" w:themeTint="D9"/>
    </w:rPr>
  </w:style>
  <w:style w:type="character" w:styleId="SchwacherVerweis">
    <w:name w:val="Subtle Reference"/>
    <w:basedOn w:val="Absatz-Standardschriftart"/>
    <w:uiPriority w:val="31"/>
    <w:semiHidden/>
    <w:unhideWhenUsed/>
    <w:qFormat/>
    <w:rPr>
      <w:caps/>
      <w:smallCaps w:val="0"/>
      <w:color w:val="7F7F7F" w:themeColor="text1" w:themeTint="80"/>
    </w:rPr>
  </w:style>
  <w:style w:type="character" w:customStyle="1" w:styleId="UntertitelZchn">
    <w:name w:val="Untertitel Zchn"/>
    <w:basedOn w:val="Absatz-Standardschriftart"/>
    <w:link w:val="Untertitel"/>
    <w:uiPriority w:val="10"/>
    <w:semiHidden/>
    <w:rPr>
      <w:rFonts w:eastAsiaTheme="minorEastAsia"/>
      <w:color w:val="7F7F7F" w:themeColor="text1" w:themeTint="80"/>
      <w:spacing w:val="15"/>
      <w:sz w:val="24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Pr>
      <w:rFonts w:asciiTheme="majorHAnsi" w:eastAsiaTheme="majorEastAsia" w:hAnsiTheme="majorHAnsi" w:cstheme="majorBidi"/>
      <w:color w:val="0E0B05" w:themeColor="text2"/>
      <w:sz w:val="22"/>
      <w:szCs w:val="26"/>
    </w:rPr>
  </w:style>
  <w:style w:type="paragraph" w:styleId="RGV-berschrift">
    <w:name w:val="toa heading"/>
    <w:basedOn w:val="Standard"/>
    <w:next w:val="Standard"/>
    <w:uiPriority w:val="99"/>
    <w:semiHidden/>
    <w:unhideWhenUsed/>
    <w:pPr>
      <w:pBdr>
        <w:top w:val="single" w:sz="24" w:space="5" w:color="auto"/>
        <w:bottom w:val="single" w:sz="4" w:space="5" w:color="auto"/>
      </w:pBd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pPr>
      <w:outlineLvl w:val="9"/>
    </w:pPr>
  </w:style>
  <w:style w:type="character" w:customStyle="1" w:styleId="berschrift3Zchn">
    <w:name w:val="Überschrift 3 Zchn"/>
    <w:basedOn w:val="Absatz-Standardschriftart"/>
    <w:link w:val="berschrift3"/>
    <w:uiPriority w:val="9"/>
    <w:semiHidden/>
    <w:rPr>
      <w:rFonts w:asciiTheme="majorHAnsi" w:eastAsiaTheme="majorEastAsia" w:hAnsiTheme="majorHAnsi" w:cstheme="majorBidi"/>
      <w:color w:val="0E0B05" w:themeColor="text2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Pr>
      <w:rFonts w:asciiTheme="majorHAnsi" w:eastAsiaTheme="majorEastAsia" w:hAnsiTheme="majorHAnsi" w:cstheme="majorBidi"/>
      <w:iCs/>
      <w:color w:val="0E0B05" w:themeColor="text2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Pr>
      <w:rFonts w:asciiTheme="majorHAnsi" w:eastAsiaTheme="majorEastAsia" w:hAnsiTheme="majorHAnsi" w:cstheme="majorBidi"/>
      <w:b/>
      <w:caps/>
      <w:color w:val="0E0B05" w:themeColor="text2"/>
      <w:sz w:val="18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Pr>
      <w:rFonts w:asciiTheme="majorHAnsi" w:eastAsiaTheme="majorEastAsia" w:hAnsiTheme="majorHAnsi" w:cstheme="majorBidi"/>
      <w:b/>
      <w:color w:val="0E0B05" w:themeColor="text2"/>
      <w:sz w:val="18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Pr>
      <w:rFonts w:asciiTheme="majorHAnsi" w:eastAsiaTheme="majorEastAsia" w:hAnsiTheme="majorHAnsi" w:cstheme="majorBidi"/>
      <w:iCs/>
      <w:color w:val="0E0B05" w:themeColor="text2"/>
      <w:sz w:val="18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Pr>
      <w:rFonts w:asciiTheme="majorHAnsi" w:eastAsiaTheme="majorEastAsia" w:hAnsiTheme="majorHAnsi" w:cstheme="majorBidi"/>
      <w:color w:val="0E0B05" w:themeColor="text2"/>
      <w:sz w:val="18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Pr>
      <w:rFonts w:asciiTheme="majorHAnsi" w:eastAsiaTheme="majorEastAsia" w:hAnsiTheme="majorHAnsi" w:cstheme="majorBidi"/>
      <w:b/>
      <w:iCs/>
      <w:color w:val="0E0B05" w:themeColor="text2"/>
      <w:sz w:val="16"/>
      <w:szCs w:val="21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Aufzhlungszeichen">
    <w:name w:val="List Bullet"/>
    <w:basedOn w:val="Standard"/>
    <w:uiPriority w:val="9"/>
    <w:semiHidden/>
    <w:unhideWhenUsed/>
    <w:qFormat/>
    <w:pPr>
      <w:numPr>
        <w:numId w:val="1"/>
      </w:numPr>
      <w:spacing w:after="120"/>
      <w:ind w:left="216" w:hanging="216"/>
      <w:contextualSpacing/>
    </w:pPr>
  </w:style>
  <w:style w:type="paragraph" w:styleId="Listennummer">
    <w:name w:val="List Number"/>
    <w:basedOn w:val="Standard"/>
    <w:uiPriority w:val="99"/>
    <w:semiHidden/>
    <w:unhideWhenUsed/>
    <w:pPr>
      <w:numPr>
        <w:numId w:val="8"/>
      </w:numPr>
      <w:spacing w:after="120"/>
      <w:ind w:left="216" w:hanging="216"/>
      <w:contextualSpacing/>
    </w:pPr>
  </w:style>
  <w:style w:type="character" w:styleId="Hyperlink">
    <w:name w:val="Hyperlink"/>
    <w:basedOn w:val="Absatz-Standardschriftart"/>
    <w:uiPriority w:val="99"/>
    <w:unhideWhenUsed/>
    <w:rsid w:val="007E5DE4"/>
    <w:rPr>
      <w:color w:val="53C3C7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E5D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ochen/Library/Containers/com.microsoft.Word/Data/Library/Application%20Support/Microsoft/Office/16.0/DTS/de-DE%7b65F0C2C6-287E-A44B-A4BB-0C9E9CB30ACE%7d/%7b1570DB45-3DD3-7F42-AB3B-1D9161EC3175%7dtf10002072.dotx" TargetMode="Externa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22T08:35:06.989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1 24575,'0'0'0</inkml:trace>
  <inkml:trace contextRef="#ctx0" brushRef="#br0" timeOffset="503">0 1 24575,'0'0'0</inkml:trace>
</inkml:ink>
</file>

<file path=word/theme/theme1.xml><?xml version="1.0" encoding="utf-8"?>
<a:theme xmlns:a="http://schemas.openxmlformats.org/drawingml/2006/main" name="Resume linear">
  <a:themeElements>
    <a:clrScheme name="Resume">
      <a:dk1>
        <a:sysClr val="windowText" lastClr="000000"/>
      </a:dk1>
      <a:lt1>
        <a:sysClr val="window" lastClr="FFFFFF"/>
      </a:lt1>
      <a:dk2>
        <a:srgbClr val="0E0B05"/>
      </a:dk2>
      <a:lt2>
        <a:srgbClr val="F7F6F5"/>
      </a:lt2>
      <a:accent1>
        <a:srgbClr val="E3AB48"/>
      </a:accent1>
      <a:accent2>
        <a:srgbClr val="E36A48"/>
      </a:accent2>
      <a:accent3>
        <a:srgbClr val="969691"/>
      </a:accent3>
      <a:accent4>
        <a:srgbClr val="53C3C7"/>
      </a:accent4>
      <a:accent5>
        <a:srgbClr val="4FA274"/>
      </a:accent5>
      <a:accent6>
        <a:srgbClr val="846B8E"/>
      </a:accent6>
      <a:hlink>
        <a:srgbClr val="53C3C7"/>
      </a:hlink>
      <a:folHlink>
        <a:srgbClr val="846B8E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%7b1570DB45-3DD3-7F42-AB3B-1D9161EC3175%7dtf10002072.dotx</Template>
  <TotalTime>0</TotalTime>
  <Pages>1</Pages>
  <Words>144</Words>
  <Characters>911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Sandra Mertens</cp:lastModifiedBy>
  <cp:revision>2</cp:revision>
  <dcterms:created xsi:type="dcterms:W3CDTF">2026-02-11T10:45:00Z</dcterms:created>
  <dcterms:modified xsi:type="dcterms:W3CDTF">2026-02-11T10:45:00Z</dcterms:modified>
</cp:coreProperties>
</file>